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56C1D2">
      <w:pPr>
        <w:spacing w:after="16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数字证书退款申请表</w:t>
      </w:r>
    </w:p>
    <w:p w14:paraId="0FD80558">
      <w:pPr>
        <w:spacing w:before="200" w:after="80"/>
      </w:pPr>
      <w:r>
        <w:rPr>
          <w:rFonts w:ascii="Times New Roman" w:hAnsi="Times New Roman" w:eastAsia="宋体"/>
          <w:b/>
          <w:color w:val="000000"/>
          <w:sz w:val="24"/>
        </w:rPr>
        <w:t>一、申请人信息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5"/>
        <w:gridCol w:w="7065"/>
      </w:tblGrid>
      <w:tr w14:paraId="1BDE0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2355" w:type="dxa"/>
            <w:vAlign w:val="center"/>
          </w:tcPr>
          <w:p w14:paraId="6CB1B4A1">
            <w:pPr>
              <w:spacing w:line="240" w:lineRule="auto"/>
              <w:ind w:left="0"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用户类型</w:t>
            </w:r>
          </w:p>
        </w:tc>
        <w:tc>
          <w:tcPr>
            <w:tcW w:w="7065" w:type="dxa"/>
            <w:vAlign w:val="center"/>
          </w:tcPr>
          <w:p w14:paraId="7652B1C1">
            <w:pPr>
              <w:spacing w:line="240" w:lineRule="auto"/>
              <w:ind w:left="0"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□ 单位用户　　□ 个人用户</w:t>
            </w:r>
          </w:p>
        </w:tc>
      </w:tr>
      <w:tr w14:paraId="25742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2355" w:type="dxa"/>
            <w:vAlign w:val="center"/>
          </w:tcPr>
          <w:p w14:paraId="12A95025">
            <w:pPr>
              <w:spacing w:line="240" w:lineRule="auto"/>
              <w:ind w:left="0"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单位名称</w:t>
            </w:r>
          </w:p>
        </w:tc>
        <w:tc>
          <w:tcPr>
            <w:tcW w:w="7065" w:type="dxa"/>
            <w:vAlign w:val="center"/>
          </w:tcPr>
          <w:p w14:paraId="2131850E">
            <w:pPr>
              <w:spacing w:line="240" w:lineRule="auto"/>
              <w:ind w:left="0"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（单位用户填写）</w:t>
            </w:r>
          </w:p>
        </w:tc>
      </w:tr>
      <w:tr w14:paraId="0F497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2355" w:type="dxa"/>
            <w:vAlign w:val="center"/>
          </w:tcPr>
          <w:p w14:paraId="1333DEE3">
            <w:pPr>
              <w:spacing w:line="240" w:lineRule="auto"/>
              <w:ind w:left="0"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统一社会信用代码</w:t>
            </w:r>
          </w:p>
        </w:tc>
        <w:tc>
          <w:tcPr>
            <w:tcW w:w="7065" w:type="dxa"/>
            <w:vAlign w:val="center"/>
          </w:tcPr>
          <w:p w14:paraId="797BF495">
            <w:pPr>
              <w:spacing w:line="240" w:lineRule="auto"/>
              <w:ind w:left="0" w:firstLine="0"/>
            </w:pPr>
          </w:p>
        </w:tc>
      </w:tr>
      <w:tr w14:paraId="6A4DF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2355" w:type="dxa"/>
            <w:vAlign w:val="center"/>
          </w:tcPr>
          <w:p w14:paraId="1BBA7516">
            <w:pPr>
              <w:spacing w:line="240" w:lineRule="auto"/>
              <w:ind w:left="0"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证书申请人姓名</w:t>
            </w:r>
          </w:p>
        </w:tc>
        <w:tc>
          <w:tcPr>
            <w:tcW w:w="7065" w:type="dxa"/>
            <w:vAlign w:val="center"/>
          </w:tcPr>
          <w:p w14:paraId="6789D654">
            <w:pPr>
              <w:spacing w:line="240" w:lineRule="auto"/>
              <w:ind w:left="0"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（个人用户填写）</w:t>
            </w:r>
          </w:p>
        </w:tc>
      </w:tr>
      <w:tr w14:paraId="70171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2355" w:type="dxa"/>
            <w:vAlign w:val="center"/>
          </w:tcPr>
          <w:p w14:paraId="4D581A88">
            <w:pPr>
              <w:spacing w:line="240" w:lineRule="auto"/>
              <w:ind w:left="0"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证件号码</w:t>
            </w:r>
          </w:p>
        </w:tc>
        <w:tc>
          <w:tcPr>
            <w:tcW w:w="7065" w:type="dxa"/>
            <w:vAlign w:val="center"/>
          </w:tcPr>
          <w:p w14:paraId="4B566AFE">
            <w:pPr>
              <w:spacing w:line="240" w:lineRule="auto"/>
              <w:ind w:left="0" w:firstLine="0"/>
            </w:pPr>
          </w:p>
        </w:tc>
      </w:tr>
      <w:tr w14:paraId="31B7A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2355" w:type="dxa"/>
            <w:vAlign w:val="center"/>
          </w:tcPr>
          <w:p w14:paraId="7BC65762">
            <w:pPr>
              <w:spacing w:line="240" w:lineRule="auto"/>
              <w:ind w:left="0"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联系电话</w:t>
            </w:r>
          </w:p>
        </w:tc>
        <w:tc>
          <w:tcPr>
            <w:tcW w:w="7065" w:type="dxa"/>
            <w:vAlign w:val="center"/>
          </w:tcPr>
          <w:p w14:paraId="370A6A52">
            <w:pPr>
              <w:spacing w:line="240" w:lineRule="auto"/>
              <w:ind w:left="0" w:firstLine="0"/>
            </w:pPr>
          </w:p>
        </w:tc>
      </w:tr>
      <w:tr w14:paraId="204B4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2355" w:type="dxa"/>
            <w:vAlign w:val="center"/>
          </w:tcPr>
          <w:p w14:paraId="01714CBC">
            <w:pPr>
              <w:spacing w:line="240" w:lineRule="auto"/>
              <w:ind w:left="0"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电子邮箱</w:t>
            </w:r>
          </w:p>
        </w:tc>
        <w:tc>
          <w:tcPr>
            <w:tcW w:w="7065" w:type="dxa"/>
            <w:vAlign w:val="center"/>
          </w:tcPr>
          <w:p w14:paraId="45C1471D">
            <w:pPr>
              <w:spacing w:line="240" w:lineRule="auto"/>
              <w:ind w:left="0" w:firstLine="0"/>
            </w:pPr>
          </w:p>
        </w:tc>
      </w:tr>
      <w:tr w14:paraId="2598D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2355" w:type="dxa"/>
            <w:vAlign w:val="center"/>
          </w:tcPr>
          <w:p w14:paraId="3EA5C7B6">
            <w:pPr>
              <w:spacing w:line="240" w:lineRule="auto"/>
              <w:ind w:left="0"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联系地址</w:t>
            </w:r>
          </w:p>
        </w:tc>
        <w:tc>
          <w:tcPr>
            <w:tcW w:w="7065" w:type="dxa"/>
            <w:vAlign w:val="center"/>
          </w:tcPr>
          <w:p w14:paraId="5DEA4ED5">
            <w:pPr>
              <w:spacing w:line="240" w:lineRule="auto"/>
              <w:ind w:left="0" w:firstLine="0"/>
            </w:pPr>
          </w:p>
        </w:tc>
      </w:tr>
    </w:tbl>
    <w:p w14:paraId="4CD32D69">
      <w:pPr>
        <w:spacing w:before="200" w:after="80"/>
      </w:pPr>
      <w:r>
        <w:rPr>
          <w:rFonts w:ascii="Times New Roman" w:hAnsi="Times New Roman" w:eastAsia="宋体"/>
          <w:b/>
          <w:color w:val="000000"/>
          <w:sz w:val="24"/>
        </w:rPr>
        <w:t>二、业务订单信息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3"/>
        <w:gridCol w:w="7059"/>
      </w:tblGrid>
      <w:tr w14:paraId="15381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2353" w:type="dxa"/>
            <w:vAlign w:val="center"/>
          </w:tcPr>
          <w:p w14:paraId="192F56FD">
            <w:pPr>
              <w:spacing w:line="240" w:lineRule="auto"/>
              <w:ind w:left="0"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证书业务类型</w:t>
            </w:r>
          </w:p>
        </w:tc>
        <w:tc>
          <w:tcPr>
            <w:tcW w:w="7059" w:type="dxa"/>
            <w:vAlign w:val="center"/>
          </w:tcPr>
          <w:p w14:paraId="21919655">
            <w:pPr>
              <w:spacing w:line="240" w:lineRule="auto"/>
              <w:ind w:left="0"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□ 单位数字证书　□ 个人数字证书　□ 电子签章　□ 其他：</w:t>
            </w:r>
          </w:p>
        </w:tc>
      </w:tr>
      <w:tr w14:paraId="1BC5F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2353" w:type="dxa"/>
            <w:vAlign w:val="center"/>
          </w:tcPr>
          <w:p w14:paraId="135D2FC9">
            <w:pPr>
              <w:spacing w:line="240" w:lineRule="auto"/>
              <w:ind w:left="0"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缴费金额（元）</w:t>
            </w:r>
          </w:p>
        </w:tc>
        <w:tc>
          <w:tcPr>
            <w:tcW w:w="7059" w:type="dxa"/>
            <w:vAlign w:val="center"/>
          </w:tcPr>
          <w:p w14:paraId="1F2CA044">
            <w:pPr>
              <w:spacing w:line="240" w:lineRule="auto"/>
              <w:ind w:left="0"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￥______________</w:t>
            </w:r>
          </w:p>
        </w:tc>
      </w:tr>
      <w:tr w14:paraId="0E0CA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2353" w:type="dxa"/>
            <w:vAlign w:val="center"/>
          </w:tcPr>
          <w:p w14:paraId="15F26940">
            <w:pPr>
              <w:spacing w:line="240" w:lineRule="auto"/>
              <w:ind w:left="0"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申请退款金额（元）</w:t>
            </w:r>
          </w:p>
        </w:tc>
        <w:tc>
          <w:tcPr>
            <w:tcW w:w="7059" w:type="dxa"/>
            <w:vAlign w:val="center"/>
          </w:tcPr>
          <w:p w14:paraId="01EEC3FD">
            <w:pPr>
              <w:spacing w:line="240" w:lineRule="auto"/>
              <w:ind w:left="0"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￥______________</w:t>
            </w:r>
          </w:p>
        </w:tc>
      </w:tr>
      <w:tr w14:paraId="5BC19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atLeast"/>
          <w:jc w:val="center"/>
        </w:trPr>
        <w:tc>
          <w:tcPr>
            <w:tcW w:w="2353" w:type="dxa"/>
            <w:vAlign w:val="center"/>
          </w:tcPr>
          <w:p w14:paraId="5FAD454B">
            <w:pPr>
              <w:spacing w:line="240" w:lineRule="auto"/>
              <w:ind w:left="0"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退款原因</w:t>
            </w:r>
          </w:p>
        </w:tc>
        <w:tc>
          <w:tcPr>
            <w:tcW w:w="7059" w:type="dxa"/>
          </w:tcPr>
          <w:p w14:paraId="6DA68F0C"/>
          <w:p w14:paraId="4C52AB99">
            <w:pPr>
              <w:spacing w:line="240" w:lineRule="auto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br w:type="textWrapping"/>
            </w:r>
          </w:p>
        </w:tc>
      </w:tr>
    </w:tbl>
    <w:p w14:paraId="39BFFD95">
      <w:pPr>
        <w:spacing w:before="200" w:after="80"/>
      </w:pPr>
      <w:r>
        <w:rPr>
          <w:rFonts w:ascii="Times New Roman" w:hAnsi="Times New Roman" w:eastAsia="宋体"/>
          <w:b/>
          <w:color w:val="000000"/>
          <w:sz w:val="24"/>
        </w:rPr>
        <w:t>三、收款账户信息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0"/>
        <w:gridCol w:w="7050"/>
      </w:tblGrid>
      <w:tr w14:paraId="04BF3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2350" w:type="dxa"/>
            <w:vAlign w:val="center"/>
          </w:tcPr>
          <w:p w14:paraId="247A210E">
            <w:pPr>
              <w:spacing w:line="240" w:lineRule="auto"/>
              <w:ind w:left="0"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账户名称</w:t>
            </w:r>
          </w:p>
        </w:tc>
        <w:tc>
          <w:tcPr>
            <w:tcW w:w="7050" w:type="dxa"/>
            <w:vAlign w:val="center"/>
          </w:tcPr>
          <w:p w14:paraId="516B6BE5">
            <w:pPr>
              <w:spacing w:line="240" w:lineRule="auto"/>
              <w:ind w:left="0" w:firstLine="0"/>
            </w:pPr>
          </w:p>
        </w:tc>
      </w:tr>
      <w:tr w14:paraId="69B58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2350" w:type="dxa"/>
            <w:vAlign w:val="center"/>
          </w:tcPr>
          <w:p w14:paraId="0EB5FA4F">
            <w:pPr>
              <w:spacing w:line="240" w:lineRule="auto"/>
              <w:ind w:left="0"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开户行</w:t>
            </w:r>
          </w:p>
        </w:tc>
        <w:tc>
          <w:tcPr>
            <w:tcW w:w="7050" w:type="dxa"/>
            <w:vAlign w:val="center"/>
          </w:tcPr>
          <w:p w14:paraId="218D5B77">
            <w:pPr>
              <w:spacing w:line="240" w:lineRule="auto"/>
              <w:ind w:left="0" w:firstLine="0"/>
            </w:pPr>
          </w:p>
        </w:tc>
      </w:tr>
      <w:tr w14:paraId="20DE3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2350" w:type="dxa"/>
            <w:vAlign w:val="center"/>
          </w:tcPr>
          <w:p w14:paraId="26741269">
            <w:pPr>
              <w:spacing w:line="240" w:lineRule="auto"/>
              <w:ind w:left="0"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银行账号</w:t>
            </w:r>
          </w:p>
        </w:tc>
        <w:tc>
          <w:tcPr>
            <w:tcW w:w="7050" w:type="dxa"/>
            <w:vAlign w:val="center"/>
          </w:tcPr>
          <w:p w14:paraId="795AB40B">
            <w:pPr>
              <w:spacing w:line="240" w:lineRule="auto"/>
              <w:ind w:left="0" w:firstLine="0"/>
            </w:pPr>
          </w:p>
        </w:tc>
      </w:tr>
    </w:tbl>
    <w:p w14:paraId="59925BF2">
      <w:pPr>
        <w:spacing w:before="200" w:after="80"/>
      </w:pPr>
      <w:r>
        <w:rPr>
          <w:rFonts w:ascii="Times New Roman" w:hAnsi="Times New Roman" w:eastAsia="宋体"/>
          <w:b/>
          <w:color w:val="000000"/>
          <w:sz w:val="24"/>
        </w:rPr>
        <w:t>四、承诺声明</w:t>
      </w:r>
    </w:p>
    <w:p w14:paraId="5C571DBE">
      <w:pPr>
        <w:spacing w:after="16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本人／本单位郑重承诺：本次提交的全部资料真实、准确、有效；已知悉湖南CA退款相关策略：证书一经接收，不予退款；证书服务期内主动退出服务体系的，不退还剩余服务费。本次申请退款，仅为证书尚未接收情形下的退费申请。若提供虚假信息，自愿承担相应法律责任。</w:t>
      </w:r>
    </w:p>
    <w:p w14:paraId="31AB8EE0">
      <w:pPr>
        <w:spacing w:after="4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申请人（签字）／单位（盖章）：____________________________</w:t>
      </w:r>
    </w:p>
    <w:p w14:paraId="1B33CFC2">
      <w:pPr>
        <w:spacing w:after="80"/>
        <w:jc w:val="left"/>
        <w:rPr>
          <w:rFonts w:ascii="Times New Roman" w:hAnsi="Times New Roman" w:eastAsia="宋体"/>
          <w:b w:val="0"/>
          <w:color w:val="000000"/>
          <w:sz w:val="24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日期：________年____月____日</w:t>
      </w:r>
    </w:p>
    <w:p w14:paraId="16EA19BA">
      <w:pPr>
        <w:spacing w:before="200" w:after="80"/>
        <w:rPr>
          <w:rFonts w:ascii="Times New Roman" w:hAnsi="Times New Roman" w:eastAsia="宋体"/>
          <w:b/>
          <w:color w:val="000000"/>
          <w:sz w:val="24"/>
        </w:rPr>
      </w:pPr>
      <w:bookmarkStart w:id="0" w:name="_GoBack"/>
      <w:bookmarkEnd w:id="0"/>
    </w:p>
    <w:p w14:paraId="6F69858B">
      <w:pPr>
        <w:spacing w:before="200" w:after="80"/>
      </w:pPr>
      <w:r>
        <w:rPr>
          <w:rFonts w:ascii="Times New Roman" w:hAnsi="Times New Roman" w:eastAsia="宋体"/>
          <w:b/>
          <w:color w:val="000000"/>
          <w:sz w:val="24"/>
        </w:rPr>
        <w:t>五、内部审核栏（内部填写，申请人勿填）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5"/>
        <w:gridCol w:w="7125"/>
      </w:tblGrid>
      <w:tr w14:paraId="6A328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  <w:jc w:val="center"/>
        </w:trPr>
        <w:tc>
          <w:tcPr>
            <w:tcW w:w="2375" w:type="dxa"/>
            <w:vAlign w:val="center"/>
          </w:tcPr>
          <w:p w14:paraId="66A9A2D8">
            <w:pPr>
              <w:spacing w:line="240" w:lineRule="auto"/>
              <w:ind w:left="0"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前端初审</w:t>
            </w:r>
          </w:p>
        </w:tc>
        <w:tc>
          <w:tcPr>
            <w:tcW w:w="7125" w:type="dxa"/>
            <w:vAlign w:val="center"/>
          </w:tcPr>
          <w:p w14:paraId="5E33967F">
            <w:pPr>
              <w:spacing w:line="240" w:lineRule="auto"/>
              <w:ind w:left="0"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审核意见：□ 材料齐全，符合受理条件，同意流转复审　□ 材料不齐，退回补正　□ 不符合退款策略，不予受理</w:t>
            </w:r>
          </w:p>
        </w:tc>
      </w:tr>
      <w:tr w14:paraId="04D4C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2375" w:type="dxa"/>
            <w:vAlign w:val="center"/>
          </w:tcPr>
          <w:p w14:paraId="571E1F8C">
            <w:pPr>
              <w:spacing w:line="240" w:lineRule="auto"/>
              <w:ind w:left="0" w:firstLine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订单编号/是否退票</w:t>
            </w:r>
          </w:p>
        </w:tc>
        <w:tc>
          <w:tcPr>
            <w:tcW w:w="7125" w:type="dxa"/>
            <w:vAlign w:val="center"/>
          </w:tcPr>
          <w:p w14:paraId="2AD5B682">
            <w:pPr>
              <w:spacing w:line="240" w:lineRule="auto"/>
              <w:ind w:left="0" w:firstLine="0"/>
            </w:pPr>
          </w:p>
        </w:tc>
      </w:tr>
      <w:tr w14:paraId="3FC3B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2375" w:type="dxa"/>
            <w:vAlign w:val="center"/>
          </w:tcPr>
          <w:p w14:paraId="7AAD6366">
            <w:pPr>
              <w:spacing w:line="240" w:lineRule="auto"/>
              <w:ind w:left="0" w:firstLine="0"/>
            </w:pPr>
          </w:p>
        </w:tc>
        <w:tc>
          <w:tcPr>
            <w:tcW w:w="7125" w:type="dxa"/>
            <w:vAlign w:val="center"/>
          </w:tcPr>
          <w:p w14:paraId="1E0DBA8C">
            <w:pPr>
              <w:spacing w:line="240" w:lineRule="auto"/>
              <w:ind w:left="0" w:firstLine="0"/>
              <w:rPr>
                <w:rFonts w:ascii="Times New Roman" w:hAnsi="Times New Roman" w:eastAsia="宋体"/>
                <w:b w:val="0"/>
                <w:color w:val="000000"/>
                <w:sz w:val="24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审核人：</w:t>
            </w:r>
            <w:r>
              <w:rPr>
                <w:rFonts w:hint="eastAsia"/>
                <w:b w:val="0"/>
                <w:color w:val="000000"/>
                <w:sz w:val="24"/>
                <w:lang w:val="en-US" w:eastAsia="zh-CN"/>
              </w:rPr>
              <w:t xml:space="preserve">                          </w:t>
            </w: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　日期：</w:t>
            </w:r>
          </w:p>
        </w:tc>
      </w:tr>
      <w:tr w14:paraId="41BFF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  <w:jc w:val="center"/>
        </w:trPr>
        <w:tc>
          <w:tcPr>
            <w:tcW w:w="2375" w:type="dxa"/>
            <w:vAlign w:val="center"/>
          </w:tcPr>
          <w:p w14:paraId="068B478F">
            <w:pPr>
              <w:spacing w:line="240" w:lineRule="auto"/>
              <w:ind w:left="0" w:firstLine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4"/>
                <w:lang w:val="en-US" w:eastAsia="zh-CN"/>
              </w:rPr>
              <w:t>部门负责人意见</w:t>
            </w:r>
          </w:p>
        </w:tc>
        <w:tc>
          <w:tcPr>
            <w:tcW w:w="7125" w:type="dxa"/>
            <w:vAlign w:val="center"/>
          </w:tcPr>
          <w:p w14:paraId="0C638AE7">
            <w:pPr>
              <w:spacing w:line="240" w:lineRule="auto"/>
              <w:ind w:left="0"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审核意见：□ 同意退款　□ 不同意退款，原因：</w:t>
            </w:r>
          </w:p>
        </w:tc>
      </w:tr>
      <w:tr w14:paraId="2763F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2375" w:type="dxa"/>
            <w:vAlign w:val="center"/>
          </w:tcPr>
          <w:p w14:paraId="4DCA9FC2">
            <w:pPr>
              <w:spacing w:line="240" w:lineRule="auto"/>
              <w:ind w:left="0" w:firstLine="0"/>
            </w:pPr>
          </w:p>
        </w:tc>
        <w:tc>
          <w:tcPr>
            <w:tcW w:w="7125" w:type="dxa"/>
            <w:vAlign w:val="center"/>
          </w:tcPr>
          <w:p w14:paraId="4E49118B">
            <w:pPr>
              <w:spacing w:line="240" w:lineRule="auto"/>
              <w:ind w:left="0"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审核人：</w:t>
            </w:r>
            <w:r>
              <w:rPr>
                <w:rFonts w:hint="eastAsia"/>
                <w:b w:val="0"/>
                <w:color w:val="000000"/>
                <w:sz w:val="24"/>
                <w:lang w:val="en-US" w:eastAsia="zh-CN"/>
              </w:rPr>
              <w:t xml:space="preserve">                          </w:t>
            </w: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　日期：</w:t>
            </w:r>
          </w:p>
        </w:tc>
      </w:tr>
      <w:tr w14:paraId="57AF6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  <w:jc w:val="center"/>
        </w:trPr>
        <w:tc>
          <w:tcPr>
            <w:tcW w:w="2375" w:type="dxa"/>
            <w:vAlign w:val="center"/>
          </w:tcPr>
          <w:p w14:paraId="517FD488">
            <w:pPr>
              <w:spacing w:line="240" w:lineRule="auto"/>
              <w:ind w:left="0" w:firstLine="0"/>
              <w:rPr>
                <w:rFonts w:hint="default" w:ascii="Times New Roman" w:hAnsi="Times New Roman" w:eastAsia="宋体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4"/>
                <w:lang w:val="en-US" w:eastAsia="zh-CN"/>
              </w:rPr>
              <w:t>分管负责人意见</w:t>
            </w:r>
          </w:p>
        </w:tc>
        <w:tc>
          <w:tcPr>
            <w:tcW w:w="7125" w:type="dxa"/>
            <w:shd w:val="clear"/>
            <w:vAlign w:val="center"/>
          </w:tcPr>
          <w:p w14:paraId="2E4412CB">
            <w:pPr>
              <w:spacing w:line="240" w:lineRule="auto"/>
              <w:ind w:left="0" w:leftChars="0" w:firstLine="0" w:firstLineChars="0"/>
              <w:rPr>
                <w:rFonts w:ascii="Times New Roman" w:hAnsi="Times New Roman" w:eastAsia="宋体" w:cstheme="minorBid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审核意见：□ 同意退款　□ 不同意退款，原因：</w:t>
            </w:r>
          </w:p>
        </w:tc>
      </w:tr>
      <w:tr w14:paraId="52484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2375" w:type="dxa"/>
            <w:vAlign w:val="center"/>
          </w:tcPr>
          <w:p w14:paraId="27A81F3F">
            <w:pPr>
              <w:spacing w:line="240" w:lineRule="auto"/>
              <w:ind w:left="0" w:firstLine="0"/>
              <w:rPr>
                <w:rFonts w:hint="eastAsia"/>
                <w:b w:val="0"/>
                <w:bCs w:val="0"/>
                <w:color w:val="000000"/>
                <w:sz w:val="24"/>
                <w:lang w:val="en-US" w:eastAsia="zh-CN"/>
              </w:rPr>
            </w:pPr>
          </w:p>
        </w:tc>
        <w:tc>
          <w:tcPr>
            <w:tcW w:w="7125" w:type="dxa"/>
            <w:shd w:val="clear"/>
            <w:vAlign w:val="center"/>
          </w:tcPr>
          <w:p w14:paraId="74074121">
            <w:pPr>
              <w:spacing w:line="240" w:lineRule="auto"/>
              <w:ind w:left="0" w:leftChars="0" w:firstLine="0" w:firstLineChars="0"/>
              <w:rPr>
                <w:rFonts w:ascii="Times New Roman" w:hAnsi="Times New Roman" w:eastAsia="宋体" w:cstheme="minorBid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审核人：</w:t>
            </w:r>
            <w:r>
              <w:rPr>
                <w:rFonts w:hint="eastAsia"/>
                <w:b w:val="0"/>
                <w:color w:val="000000"/>
                <w:sz w:val="24"/>
                <w:lang w:val="en-US" w:eastAsia="zh-CN"/>
              </w:rPr>
              <w:t xml:space="preserve">                          </w:t>
            </w: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　日期：</w:t>
            </w:r>
          </w:p>
        </w:tc>
      </w:tr>
      <w:tr w14:paraId="11FBA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  <w:jc w:val="center"/>
        </w:trPr>
        <w:tc>
          <w:tcPr>
            <w:tcW w:w="2375" w:type="dxa"/>
            <w:vAlign w:val="center"/>
          </w:tcPr>
          <w:p w14:paraId="2CD5BECC">
            <w:pPr>
              <w:spacing w:line="240" w:lineRule="auto"/>
              <w:ind w:left="0" w:firstLine="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lang w:val="en-CA"/>
              </w:rPr>
              <w:t>计财部意见</w:t>
            </w:r>
          </w:p>
        </w:tc>
        <w:tc>
          <w:tcPr>
            <w:tcW w:w="7125" w:type="dxa"/>
            <w:vAlign w:val="center"/>
          </w:tcPr>
          <w:p w14:paraId="4112D215">
            <w:pPr>
              <w:spacing w:line="240" w:lineRule="auto"/>
              <w:ind w:left="0" w:leftChars="0" w:firstLine="0" w:firstLineChars="0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审核意见：□ 同意退款　□ 不同意退款，原因：</w:t>
            </w:r>
          </w:p>
        </w:tc>
      </w:tr>
      <w:tr w14:paraId="14D06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2375" w:type="dxa"/>
            <w:vAlign w:val="center"/>
          </w:tcPr>
          <w:p w14:paraId="0F7F31C5">
            <w:pPr>
              <w:spacing w:line="240" w:lineRule="auto"/>
              <w:ind w:left="0" w:firstLine="0"/>
              <w:rPr>
                <w:b w:val="0"/>
                <w:bCs w:val="0"/>
              </w:rPr>
            </w:pPr>
          </w:p>
        </w:tc>
        <w:tc>
          <w:tcPr>
            <w:tcW w:w="7125" w:type="dxa"/>
            <w:vAlign w:val="center"/>
          </w:tcPr>
          <w:p w14:paraId="33351B10">
            <w:pPr>
              <w:spacing w:line="240" w:lineRule="auto"/>
              <w:ind w:left="0" w:leftChars="0" w:firstLine="0" w:firstLineChars="0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审核人：</w:t>
            </w:r>
            <w:r>
              <w:rPr>
                <w:rFonts w:hint="eastAsia"/>
                <w:b w:val="0"/>
                <w:color w:val="000000"/>
                <w:sz w:val="24"/>
                <w:lang w:val="en-US" w:eastAsia="zh-CN"/>
              </w:rPr>
              <w:t xml:space="preserve">                          </w:t>
            </w: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　日期：</w:t>
            </w:r>
          </w:p>
        </w:tc>
      </w:tr>
      <w:tr w14:paraId="7BEA1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  <w:jc w:val="center"/>
        </w:trPr>
        <w:tc>
          <w:tcPr>
            <w:tcW w:w="2375" w:type="dxa"/>
            <w:vAlign w:val="center"/>
          </w:tcPr>
          <w:p w14:paraId="4ED907DD">
            <w:pPr>
              <w:spacing w:line="240" w:lineRule="auto"/>
              <w:ind w:left="0" w:firstLine="0"/>
              <w:rPr>
                <w:rFonts w:ascii="Times New Roman" w:hAnsi="Times New Roman" w:eastAsia="宋体"/>
                <w:b w:val="0"/>
                <w:bCs w:val="0"/>
                <w:color w:val="000000"/>
                <w:sz w:val="24"/>
              </w:rPr>
            </w:pPr>
            <w:r>
              <w:rPr>
                <w:rFonts w:hint="eastAsia"/>
                <w:b w:val="0"/>
                <w:bCs w:val="0"/>
                <w:lang w:val="en-CA"/>
              </w:rPr>
              <w:t>审批领导意见</w:t>
            </w:r>
          </w:p>
        </w:tc>
        <w:tc>
          <w:tcPr>
            <w:tcW w:w="7125" w:type="dxa"/>
            <w:shd w:val="clear" w:color="auto" w:fill="auto"/>
            <w:vAlign w:val="center"/>
          </w:tcPr>
          <w:p w14:paraId="0418C0D3">
            <w:pPr>
              <w:spacing w:line="240" w:lineRule="auto"/>
              <w:ind w:left="0" w:leftChars="0" w:firstLine="0" w:firstLineChars="0"/>
              <w:rPr>
                <w:rFonts w:ascii="Times New Roman" w:hAnsi="Times New Roman" w:eastAsia="宋体" w:cstheme="minorBid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审核意见：□ 同意退款　□ 不同意退款，原因：</w:t>
            </w:r>
          </w:p>
        </w:tc>
      </w:tr>
      <w:tr w14:paraId="5EDED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2375" w:type="dxa"/>
            <w:vAlign w:val="center"/>
          </w:tcPr>
          <w:p w14:paraId="68D8E93A">
            <w:pPr>
              <w:spacing w:line="240" w:lineRule="auto"/>
              <w:ind w:left="0" w:firstLine="0"/>
              <w:rPr>
                <w:rFonts w:hint="eastAsia"/>
                <w:b/>
                <w:lang w:val="en-CA"/>
              </w:rPr>
            </w:pPr>
          </w:p>
        </w:tc>
        <w:tc>
          <w:tcPr>
            <w:tcW w:w="7125" w:type="dxa"/>
            <w:shd w:val="clear" w:color="auto" w:fill="auto"/>
            <w:vAlign w:val="center"/>
          </w:tcPr>
          <w:p w14:paraId="2C0A6D7A">
            <w:pPr>
              <w:spacing w:line="240" w:lineRule="auto"/>
              <w:ind w:left="0" w:leftChars="0" w:firstLine="0" w:firstLineChars="0"/>
              <w:rPr>
                <w:rFonts w:ascii="Times New Roman" w:hAnsi="Times New Roman" w:eastAsia="宋体" w:cstheme="minorBidi"/>
                <w:color w:val="000000"/>
                <w:sz w:val="24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审核人：</w:t>
            </w:r>
            <w:r>
              <w:rPr>
                <w:rFonts w:hint="eastAsia"/>
                <w:b w:val="0"/>
                <w:color w:val="000000"/>
                <w:sz w:val="24"/>
                <w:lang w:val="en-US" w:eastAsia="zh-CN"/>
              </w:rPr>
              <w:t xml:space="preserve">                          </w:t>
            </w: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　日期：</w:t>
            </w:r>
          </w:p>
        </w:tc>
      </w:tr>
      <w:tr w14:paraId="4B4D2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2375" w:type="dxa"/>
            <w:vAlign w:val="center"/>
          </w:tcPr>
          <w:p w14:paraId="6A319668">
            <w:pPr>
              <w:spacing w:line="240" w:lineRule="auto"/>
              <w:ind w:left="0"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财务付款记录</w:t>
            </w:r>
          </w:p>
        </w:tc>
        <w:tc>
          <w:tcPr>
            <w:tcW w:w="7125" w:type="dxa"/>
            <w:vAlign w:val="center"/>
          </w:tcPr>
          <w:p w14:paraId="57D7FB0A">
            <w:pPr>
              <w:spacing w:line="240" w:lineRule="auto"/>
              <w:ind w:left="0" w:firstLine="0"/>
              <w:rPr>
                <w:rFonts w:hint="default" w:eastAsia="宋体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付款日期：</w:t>
            </w:r>
            <w:r>
              <w:rPr>
                <w:rFonts w:hint="eastAsia"/>
                <w:b w:val="0"/>
                <w:color w:val="000000"/>
                <w:sz w:val="24"/>
                <w:lang w:val="en-US" w:eastAsia="zh-CN"/>
              </w:rPr>
              <w:t xml:space="preserve">                         </w:t>
            </w: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付款流水号：</w:t>
            </w:r>
            <w:r>
              <w:rPr>
                <w:rFonts w:hint="eastAsia"/>
                <w:b w:val="0"/>
                <w:color w:val="000000"/>
                <w:sz w:val="24"/>
                <w:lang w:val="en-US" w:eastAsia="zh-CN"/>
              </w:rPr>
              <w:t xml:space="preserve">       </w:t>
            </w:r>
          </w:p>
        </w:tc>
      </w:tr>
      <w:tr w14:paraId="20ED6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2375" w:type="dxa"/>
            <w:vAlign w:val="center"/>
          </w:tcPr>
          <w:p w14:paraId="79098B4F">
            <w:pPr>
              <w:spacing w:line="240" w:lineRule="auto"/>
              <w:ind w:left="0" w:firstLine="0"/>
            </w:pPr>
            <w:r>
              <w:rPr>
                <w:rFonts w:ascii="Times New Roman" w:hAnsi="Times New Roman" w:eastAsia="宋体"/>
                <w:b w:val="0"/>
                <w:color w:val="000000"/>
                <w:sz w:val="24"/>
              </w:rPr>
              <w:t>备注</w:t>
            </w:r>
          </w:p>
        </w:tc>
        <w:tc>
          <w:tcPr>
            <w:tcW w:w="7125" w:type="dxa"/>
            <w:vAlign w:val="center"/>
          </w:tcPr>
          <w:p w14:paraId="7EEB5A4C">
            <w:pPr>
              <w:spacing w:line="240" w:lineRule="auto"/>
              <w:ind w:left="0" w:firstLine="0"/>
            </w:pPr>
          </w:p>
        </w:tc>
      </w:tr>
    </w:tbl>
    <w:p w14:paraId="30CC2102"/>
    <w:sectPr>
      <w:pgSz w:w="11906" w:h="16838"/>
      <w:pgMar w:top="1247" w:right="1247" w:bottom="1247" w:left="124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B5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76" w:lineRule="auto"/>
    </w:pPr>
    <w:rPr>
      <w:rFonts w:ascii="Times New Roman" w:hAnsi="Times New Roman" w:eastAsia="宋体" w:cstheme="minorBidi"/>
      <w:color w:val="000000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414</Words>
  <Characters>885</Characters>
  <Lines>0</Lines>
  <Paragraphs>0</Paragraphs>
  <TotalTime>1</TotalTime>
  <ScaleCrop>false</ScaleCrop>
  <LinksUpToDate>false</LinksUpToDate>
  <CharactersWithSpaces>900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随心</cp:lastModifiedBy>
  <dcterms:modified xsi:type="dcterms:W3CDTF">2026-10-25T16:15:17Z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eyJoZGlkIjoiZDQxNjQyMDM0NmFjNDU2NzFiNDA1Yzg1Y2NmNDkzMDQiLCJ1c2VySWQiOiIxMTUzNDU1MTgzIn0=</vt:lpwstr>
  </property>
  <property fmtid="{D5CDD505-2E9C-101B-9397-08002B2CF9AE}" pid="3" name="KSOProductBuildVer">
    <vt:lpwstr>2052-12.1.0.29161</vt:lpwstr>
  </property>
  <property fmtid="{D5CDD505-2E9C-101B-9397-08002B2CF9AE}" pid="4" name="ICV">
    <vt:lpwstr>C5871F7327DB4446AFED027B831765D5_12</vt:lpwstr>
  </property>
</Properties>
</file>